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970809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с. Волостновка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6555753)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9708091" w:id="1"/>
    <w:p>
      <w:pPr>
        <w:sectPr>
          <w:pgSz w:w="11906" w:h="16383" w:orient="portrait"/>
        </w:sectPr>
      </w:pPr>
    </w:p>
    <w:bookmarkEnd w:id="1"/>
    <w:bookmarkEnd w:id="0"/>
    <w:bookmarkStart w:name="block-49708092"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49708092" w:id="3"/>
    <w:p>
      <w:pPr>
        <w:sectPr>
          <w:pgSz w:w="11906" w:h="16383" w:orient="portrait"/>
        </w:sectPr>
      </w:pPr>
    </w:p>
    <w:bookmarkEnd w:id="3"/>
    <w:bookmarkEnd w:id="2"/>
    <w:bookmarkStart w:name="block-49708093"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49708093" w:id="5"/>
    <w:p>
      <w:pPr>
        <w:sectPr>
          <w:pgSz w:w="11906" w:h="16383" w:orient="portrait"/>
        </w:sectPr>
      </w:pPr>
    </w:p>
    <w:bookmarkEnd w:id="5"/>
    <w:bookmarkEnd w:id="4"/>
    <w:bookmarkStart w:name="block-49708089"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49708089" w:id="7"/>
    <w:p>
      <w:pPr>
        <w:sectPr>
          <w:pgSz w:w="11906" w:h="16383" w:orient="portrait"/>
        </w:sectPr>
      </w:pPr>
    </w:p>
    <w:bookmarkEnd w:id="7"/>
    <w:bookmarkEnd w:id="6"/>
    <w:bookmarkStart w:name="block-49708090"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09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18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144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16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49708090" w:id="9"/>
    <w:p>
      <w:pPr>
        <w:sectPr>
          <w:pgSz w:w="16383" w:h="11906" w:orient="landscape"/>
        </w:sectPr>
      </w:pPr>
    </w:p>
    <w:bookmarkEnd w:id="9"/>
    <w:bookmarkEnd w:id="8"/>
    <w:bookmarkStart w:name="block-49708094"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2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3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6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https://m.edsoo.ru/88652d50</w:t>
              </w:r>
            </w:hyperlink>
          </w:p>
        </w:tc>
      </w:tr>
      <w:tr>
        <w:trPr>
          <w:trHeight w:val="23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https://m.edsoo.ru/88652bf2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8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8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8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https://m.edsoo.ru/88657b3e</w:t>
              </w:r>
            </w:hyperlink>
          </w:p>
        </w:tc>
      </w:tr>
      <w:tr>
        <w:trPr>
          <w:trHeight w:val="17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https://m.edsoo.ru/88658f52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https://m.edsoo.ru/8865d962</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8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5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https://m.edsoo.ru/8865e68c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https://m.edsoo.ru/8865f140</w:t>
              </w:r>
            </w:hyperlink>
          </w:p>
        </w:tc>
      </w:tr>
      <w:tr>
        <w:trPr>
          <w:trHeight w:val="35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https://m.edsoo.ru/8865f410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https://m.edsoo.ru/8865f91a</w:t>
              </w:r>
            </w:hyperlink>
          </w:p>
        </w:tc>
      </w:tr>
      <w:tr>
        <w:trPr>
          <w:trHeight w:val="12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https://m.edsoo.ru/88660554</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https://m.edsoo.ru/88660888</w:t>
              </w:r>
            </w:hyperlink>
          </w:p>
        </w:tc>
      </w:tr>
      <w:tr>
        <w:trPr>
          <w:trHeight w:val="118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https://m.edsoo.ru/88661d82</w:t>
              </w:r>
            </w:hyperlink>
          </w:p>
        </w:tc>
      </w:tr>
      <w:tr>
        <w:trPr>
          <w:trHeight w:val="17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https://m.edsoo.ru/88662af2</w:t>
              </w:r>
            </w:hyperlink>
          </w:p>
        </w:tc>
      </w:tr>
      <w:tr>
        <w:trPr>
          <w:trHeight w:val="46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https://m.edsoo.ru/88663182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https://m.edsoo.ru/8866348e</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https://m.edsoo.ru/88663ede</w:t>
              </w:r>
            </w:hyperlink>
          </w:p>
        </w:tc>
      </w:tr>
      <w:tr>
        <w:trPr>
          <w:trHeight w:val="42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https://m.edsoo.ru/88664014</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https://m.edsoo.ru/886647f8</w:t>
              </w:r>
            </w:hyperlink>
          </w:p>
        </w:tc>
      </w:tr>
      <w:tr>
        <w:trPr>
          <w:trHeight w:val="37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https://m.edsoo.ru/88665586</w:t>
              </w:r>
            </w:hyperlink>
          </w:p>
        </w:tc>
      </w:tr>
      <w:tr>
        <w:trPr>
          <w:trHeight w:val="50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https://m.edsoo.ru/88665a5e</w:t>
              </w:r>
            </w:hyperlink>
          </w:p>
        </w:tc>
      </w:tr>
      <w:tr>
        <w:trPr>
          <w:trHeight w:val="60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8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https://m.edsoo.ru/886672e6</w:t>
              </w:r>
            </w:hyperlink>
          </w:p>
        </w:tc>
      </w:tr>
      <w:tr>
        <w:trPr>
          <w:trHeight w:val="3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https://m.edsoo.ru/88668a7e</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https://m.edsoo.ru/886696ea</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https://m.edsoo.ru/8866afd6</w:t>
              </w:r>
            </w:hyperlink>
          </w:p>
        </w:tc>
      </w:tr>
      <w:tr>
        <w:trPr>
          <w:trHeight w:val="24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9708094" w:id="11"/>
    <w:p>
      <w:pPr>
        <w:sectPr>
          <w:pgSz w:w="16383" w:h="11906" w:orient="landscape"/>
        </w:sectPr>
      </w:pPr>
    </w:p>
    <w:bookmarkEnd w:id="11"/>
    <w:bookmarkEnd w:id="10"/>
    <w:bookmarkStart w:name="block-49708088" w:id="12"/>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3"/>
        <w:gridCol w:w="11046"/>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rPr>
              <w:t>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«География – наука о планете Земля»</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«История географических открытий»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вклад великих путешественников в 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и сравнивать маршруты путешествий великих путешественников</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«Изображения земной поверхности»</w:t>
            </w:r>
          </w:p>
        </w:tc>
      </w:tr>
      <w:tr>
        <w:trPr>
          <w:trHeight w:val="73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«Планы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различать понятия «план местности» и «географическая карта»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«географическая карта», «параллель», «меридиан» для решения учебных и (или) практико-ориентированных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влияния Солнца на мир живой и неживой природы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объяснять причины смены дня и ночи и времён года</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«Литосфера»</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описывать внутренне строение Земли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3"/>
                <w:sz w:val="24"/>
              </w:rPr>
              <w:t>различать понятия «ядро», «мантия», «земная кора», «минерал» и «горная порода», «материковая» и «океаническая» земная кора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показывать на карте и обозначать на контурной карте материки и океаны, крупные формы рельефа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типы горных пород</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горы и равнины</w:t>
            </w:r>
          </w:p>
        </w:tc>
      </w:tr>
      <w:tr>
        <w:trPr>
          <w:trHeight w:val="51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формы рельефа суши по высоте и по внешнему облику</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4.1.7</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называть причины землетрясений и вулканических извержений</w:t>
            </w:r>
          </w:p>
        </w:tc>
      </w:tr>
      <w:tr>
        <w:trPr>
          <w:trHeight w:val="177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4.1.8</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4.1.9</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«эпицентр землетрясения» и «очаг землетрясения» для решения познавательных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4.1.10</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острова по происхождению</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опасных природных явлений в литосфере и средств их предупреждения</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изменений в литосфере в результате деятельности человека на примере своей местности, России и мира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действия внешних процессов рельефообразования и наличия полезных ископаемых в своей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4"/>
        <w:gridCol w:w="11045"/>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причины образования цунами, приливов и отливов</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вод отдельных частей Мирового океана</w:t>
            </w:r>
          </w:p>
        </w:tc>
      </w:tr>
      <w:tr>
        <w:trPr>
          <w:trHeight w:val="154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«питание» и «режим» реки</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гидросферы (моря, озёра, реки, подземные воды, болота, ледники) по заданным признакам</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причинно-следственные связи между питанием, режимом реки и климатом на территории речного бассейна</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реки по заданным признакам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районов распространения многолетней мерзлоты</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стихийных явлений в Мировом океане;</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Атмосфера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состав, строение атмосферы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«атмосфера», «тропосфера», «стратосфера», «верхние слои атмосферы»; погода» и «климат»; «бризы» и »муссоны»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воздуха; виды атмосферных осадков; климатообразующие факторы; климаты Земли</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trPr>
          <w:trHeight w:val="175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Биосфера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границы биосферы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приспособления живых организмов к среде обитания в разных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растительный и животный мир разных территорий Земли</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сравнивать особенности растительного и животного мира в различных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плодородие почв в различных природных зонах</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«почва», «плодородие почв»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Природно-территориальные комплексы»: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взаимосвязи компонентов природы в природно-территориальном комплексе</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7"/>
        <w:gridCol w:w="10862"/>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 Главные закономерности природы Земли»</w:t>
            </w:r>
            <w:r>
              <w:rPr>
                <w:rFonts w:ascii="Times New Roman" w:hAnsi="Times New Roman"/>
                <w:b w:val="false"/>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«Географическая оболочка»: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строение и свойства (целостность, зональность, ритмичность) географической оболочки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рельефа, климата, внутренних вод и органического мира</w:t>
            </w:r>
          </w:p>
        </w:tc>
      </w:tr>
      <w:tr>
        <w:trPr>
          <w:trHeight w:val="124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различать изученные процессы и явления, происходящие в географической оболочке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геосферах в результате деятельности человека</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«Литосфера и рельеф Земли»: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размещение крупных форм рельефа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литосфере (рельефа)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«Атмосфера и климаты Земли»: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изменений климата в пространстве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классифицировать воздушные массы Земли, типы климата по заданным показателям</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тропических муссонов, пассатов тропических широт, западных ветров</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климат территории по климатической карте и климатограмме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влияние климатообразующих факторов на климатические особенности территории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атмосфере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«Мировой океан – основная часть гидросферы»:</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различать океанические течения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изменения в пространстве внутренних вод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органического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гидросфере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«Человечество на Земле»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«Численность населения»: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численность населения крупных стран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плотность населения различных территорий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«плотность населения»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городские и сельские поселения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крупнейших городов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«Страны и народы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мировых и национальных религий</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языковую классификацию народов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основные виды хозяйственной деятельности людей на различных территориях</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карте положение и взаиморасположение отдельных стран</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населения и хозяйственной деятельности отдельных стран</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страны по их существенным признакам</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2.2.9</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«Материки и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«Южные материки»: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«Северные материки»: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Взаимодействие природы и общества</w:t>
            </w:r>
            <w:r>
              <w:rPr>
                <w:rFonts w:ascii="Times New Roman" w:hAnsi="Times New Roman"/>
                <w:b w:val="false"/>
                <w:i w:val="false"/>
                <w:color w:val="000000"/>
                <w:sz w:val="24"/>
              </w:rPr>
              <w:t>»:</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влияния закономерностей географической оболочки на жизнь и деятельность людей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взаимодействия природы и общества в пределах отдельных территорий</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8"/>
        <w:gridCol w:w="10732"/>
      </w:tblGrid>
      <w:tr>
        <w:trPr>
          <w:trHeight w:val="795" w:hRule="atLeast"/>
          <w:trHeight w:val="144" w:hRule="atLeast"/>
        </w:trPr>
        <w:tc>
          <w:tcPr>
            <w:tcW w:w="197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 разделу « Географическое пространство России»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«История формирования и освоения территории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основные этапы истории формирования и изучения территории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анализировать географическую информацию, представленную в картографической форме, и систематизировать её в таблице</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Географическое положение и границы России</w:t>
            </w:r>
            <w:r>
              <w:rPr>
                <w:rFonts w:ascii="Times New Roman" w:hAnsi="Times New Roman"/>
                <w:b w:val="false"/>
                <w:i w:val="false"/>
                <w:color w:val="000000"/>
                <w:sz w:val="24"/>
              </w:rPr>
              <w:t>»:</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крайние точки и элементы береговой линии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географическое положение России с использованием информации из различных источников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субъектов Российской Федерации разных видов и показывать их на географической карте</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«Время на территории России»:</w:t>
            </w:r>
          </w:p>
        </w:tc>
      </w:tr>
      <w:tr>
        <w:trPr>
          <w:trHeight w:val="172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мировом, поясном и зональном времени для решения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 xml:space="preserve">Административно территориальное устройство России. Районирование территории»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различать федеральные округа, крупные географические районы и макрорегионы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Природа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«Природные условия и ресурсы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степень благоприятности природных условий в пределах отдельных регионов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природных ресурсов</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показатели, характеризующие состояние окружающей среды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типы природопользования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рационального и нерационального природопользования</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r>
              <w:rPr>
                <w:rFonts w:ascii="Times New Roman" w:hAnsi="Times New Roman"/>
                <w:b w:val="false"/>
                <w:i w:val="false"/>
                <w:color w:val="000000"/>
                <w:sz w:val="24"/>
              </w:rPr>
              <w:t>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«Геологическое строение, рельеф и полезные ископаемые»:</w:t>
            </w:r>
          </w:p>
        </w:tc>
      </w:tr>
      <w:tr>
        <w:trPr>
          <w:trHeight w:val="234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рельефа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рельефа отдельных территорий страны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распространение по территории страны областей современного горообразования, землетрясений и вулканизма</w:t>
            </w:r>
          </w:p>
        </w:tc>
      </w:tr>
      <w:tr>
        <w:trPr>
          <w:trHeight w:val="129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крупные формы рельефа</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«Климат и климатические ресурсы»: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климата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отдельных территорий страны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прогнозировать погоду территории по карте погоды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климата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2.3.8</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2.3.9</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«Моря России. Внутренние воды и водные ресурсы»: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«Природно-хозяйственные зоны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растительного и животного мира и почв природных зон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растительного и животного мира и почв природных зон России</w:t>
            </w:r>
          </w:p>
        </w:tc>
      </w:tr>
      <w:tr>
        <w:trPr>
          <w:trHeight w:val="8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почв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shd w:fill="ffffff"/>
              </w:rPr>
              <w:t>Население России</w:t>
            </w:r>
            <w:r>
              <w:rPr>
                <w:rFonts w:ascii="Times New Roman" w:hAnsi="Times New Roman"/>
                <w:b w:val="false"/>
                <w:i w:val="false"/>
                <w:color w:val="000000"/>
                <w:sz w:val="24"/>
              </w:rPr>
              <w:t>»</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«Численность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населённых пунктов и регионов России по заданным основаниям</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«Территориальные особенности размещения населения России»:</w:t>
            </w:r>
          </w:p>
        </w:tc>
      </w:tr>
      <w:tr>
        <w:trPr>
          <w:trHeight w:val="270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территории по плотности населения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объяснять особенности размещения населения России и её отдельных регионов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«Народы и религии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«Половой и возрастной состав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«Человеческий капитал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6"/>
        <w:gridCol w:w="10863"/>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Хозяйство России»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Общая характеристика хозяйства России</w:t>
            </w:r>
            <w:r>
              <w:rPr>
                <w:rFonts w:ascii="Times New Roman" w:hAnsi="Times New Roman"/>
                <w:b w:val="false"/>
                <w:i w:val="false"/>
                <w:color w:val="000000"/>
                <w:sz w:val="24"/>
              </w:rPr>
              <w:t>»:</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trPr>
          <w:trHeight w:val="172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trPr>
          <w:trHeight w:val="282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 xml:space="preserve">1.1.6 </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территории опережающего развития (ТОР), Арктическую зону и зону Севера России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ВВП, ВРП и ИЧР как показатели уровня развития страны и её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природно-ресурсный, человеческий и производственный капитал</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trPr>
          <w:trHeight w:val="36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«Топливно-энергетический комплекс»:</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ТЭК</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«Металлургический комплекс»:</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w:t>
            </w:r>
            <w:r>
              <w:rPr>
                <w:rFonts w:ascii="Times New Roman" w:hAnsi="Times New Roman"/>
                <w:b w:val="false"/>
                <w:i w:val="false"/>
                <w:color w:val="000000"/>
                <w:sz w:val="24"/>
              </w:rPr>
              <w:t>металлургического комплекса</w:t>
            </w:r>
            <w:r>
              <w:rPr>
                <w:rFonts w:ascii="Times New Roman" w:hAnsi="Times New Roman"/>
                <w:b w:val="false"/>
                <w:i w:val="false"/>
                <w:color w:val="000000"/>
                <w:sz w:val="24"/>
              </w:rPr>
              <w:t xml:space="preserve"> на окружающую среду</w:t>
            </w:r>
          </w:p>
        </w:tc>
      </w:tr>
      <w:tr>
        <w:trPr>
          <w:trHeight w:val="129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«металлургический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«Машиностроительный комплекс»:</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машиностроительного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«Химико-лесной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химико-лесного комплекса</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«Агропромышленный комплекс (АПК)»:</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«агропромышленный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районы развития отраслей сельского хозяйства</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«Инфраструктурный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применять понятия «инфраструктура», «сфера обслуживания»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виды транспорта и основные показатели их работы: грузооборот и пассажирооборот</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транспортные магистрали и центры</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trPr>
          <w:trHeight w:val="8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Раздел «Регионы России</w:t>
            </w:r>
            <w:r>
              <w:rPr>
                <w:rFonts w:ascii="Times New Roman" w:hAnsi="Times New Roman"/>
                <w:b w:val="false"/>
                <w:i w:val="false"/>
                <w:color w:val="000000"/>
                <w:sz w:val="24"/>
              </w:rPr>
              <w:t>»</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«Западный макрорегион (Европейская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«Восточный макрорегион (Азиатская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«Россия в современном мире»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Россия в современном мире»:</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объектов Всемирного наследия ЮНЕСКО и описывать их местоположение на географической карте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место и роль России в мировом хозяйстве</w:t>
            </w:r>
          </w:p>
        </w:tc>
      </w:tr>
    </w:tbl>
    <w:p>
      <w:pPr>
        <w:spacing w:before="0" w:after="0"/>
        <w:ind w:left="120"/>
        <w:jc w:val="left"/>
      </w:pPr>
    </w:p>
    <w:bookmarkStart w:name="block-49708088" w:id="13"/>
    <w:p>
      <w:pPr>
        <w:sectPr>
          <w:pgSz w:w="11906" w:h="16383" w:orient="portrait"/>
        </w:sectPr>
      </w:pPr>
    </w:p>
    <w:bookmarkEnd w:id="13"/>
    <w:bookmarkEnd w:id="12"/>
    <w:bookmarkStart w:name="block-49708084" w:id="14"/>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0"/>
        <w:gridCol w:w="11509"/>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Географическое изучение Земли. История географических открытий</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География в древности и в эпоху Средневековья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Эпоха Великих географических открытий</w:t>
            </w:r>
          </w:p>
        </w:tc>
      </w:tr>
      <w:tr>
        <w:trPr>
          <w:trHeight w:val="75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открытия XVII – XIX вв.</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Изображения земной поверхности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Масштаб топографического плана и карты и его виды. Азимут</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9"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Земля – планета Солнечной системы</w:t>
            </w:r>
          </w:p>
        </w:tc>
      </w:tr>
      <w:tr>
        <w:trPr>
          <w:trHeight w:val="14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Литосфера </w:t>
            </w:r>
            <w:r>
              <w:rPr>
                <w:rFonts w:ascii="Times New Roman" w:hAnsi="Times New Roman"/>
                <w:b w:val="false"/>
                <w:i w:val="false"/>
                <w:color w:val="000000"/>
                <w:sz w:val="24"/>
              </w:rPr>
              <w:t>‒ каменная оболочка Земли</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ядро, мантия, земная кора. Строение земной коры: материковая и океаническая кора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Минералы и горные породы. Виды горных пород и их образование</w:t>
            </w:r>
          </w:p>
        </w:tc>
      </w:tr>
      <w:tr>
        <w:trPr>
          <w:trHeight w:val="187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Формирование рельефа земной поверхности как результат действия</w:t>
            </w:r>
            <w:r>
              <w:rPr>
                <w:rFonts w:ascii="Times New Roman" w:hAnsi="Times New Roman"/>
                <w:b w:val="false"/>
                <w:i w:val="false"/>
                <w:color w:val="000000"/>
                <w:sz w:val="24"/>
              </w:rPr>
              <w:t xml:space="preserve"> внутренних и внешних сил.</w:t>
            </w:r>
            <w:r>
              <w:rPr>
                <w:rFonts w:ascii="Times New Roman" w:hAnsi="Times New Roman"/>
                <w:b w:val="false"/>
                <w:i w:val="false"/>
                <w:color w:val="000000"/>
                <w:sz w:val="24"/>
              </w:rPr>
              <w:t xml:space="preserve"> Движение литосферных плит. Вулканы и землетрясения. Выветривание и его виды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2"/>
        <w:gridCol w:w="11507"/>
      </w:tblGrid>
      <w:tr>
        <w:trPr>
          <w:trHeight w:val="405" w:hRule="atLeast"/>
          <w:trHeight w:val="144" w:hRule="atLeast"/>
        </w:trPr>
        <w:tc>
          <w:tcPr>
            <w:tcW w:w="14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 xml:space="preserve"> ‒ водная оболочка Земли</w:t>
            </w:r>
          </w:p>
        </w:tc>
      </w:tr>
      <w:tr>
        <w:trPr>
          <w:trHeight w:val="6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Части гидросферы. Мировой круговорот воды</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w:t>
            </w:r>
            <w:r>
              <w:rPr>
                <w:rFonts w:ascii="Times New Roman" w:hAnsi="Times New Roman"/>
                <w:b w:val="false"/>
                <w:i w:val="false"/>
                <w:color w:val="000000"/>
                <w:sz w:val="24"/>
              </w:rPr>
              <w:t>океанических вод</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Подземные воды их виды, происхождение и использование. Гейзеры. Горные и покровные ледники. Многолетняя мерзлота</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Человек и гидросфера. Современные исследования в гидросфере. </w:t>
            </w:r>
            <w:r>
              <w:rPr>
                <w:rFonts w:ascii="Times New Roman" w:hAnsi="Times New Roman"/>
                <w:b w:val="false"/>
                <w:i w:val="false"/>
                <w:color w:val="000000"/>
                <w:sz w:val="24"/>
              </w:rPr>
              <w:t>Стихийные явления в гидросфере</w:t>
            </w:r>
            <w:r>
              <w:rPr>
                <w:rFonts w:ascii="Times New Roman" w:hAnsi="Times New Roman"/>
                <w:b w:val="false"/>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Атмосфера </w:t>
            </w:r>
            <w:r>
              <w:rPr>
                <w:rFonts w:ascii="Times New Roman" w:hAnsi="Times New Roman"/>
                <w:b w:val="false"/>
                <w:i w:val="false"/>
                <w:color w:val="000000"/>
                <w:sz w:val="24"/>
              </w:rPr>
              <w:t>‒ воздушная оболочка Земли</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Газовый состав, строение и значение атмосферы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Атмосферное давление. Ветер и причины его возникновения. Роза ветров. Бризы. Муссоны. Пассаты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атмосфера. Современные изменения климата.</w:t>
            </w:r>
            <w:r>
              <w:rPr>
                <w:rFonts w:ascii="Times New Roman" w:hAnsi="Times New Roman"/>
                <w:b w:val="false"/>
                <w:i w:val="false"/>
                <w:color w:val="000000"/>
                <w:sz w:val="24"/>
              </w:rPr>
              <w:t xml:space="preserve"> Стихийные явления в атмосфере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 xml:space="preserve">Биосфера </w:t>
            </w:r>
            <w:r>
              <w:rPr>
                <w:rFonts w:ascii="Times New Roman" w:hAnsi="Times New Roman"/>
                <w:b w:val="false"/>
                <w:i w:val="false"/>
                <w:color w:val="000000"/>
                <w:sz w:val="24"/>
              </w:rPr>
              <w:t>‒ оболочка жизни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r>
              <w:rPr>
                <w:rFonts w:ascii="Times New Roman" w:hAnsi="Times New Roman"/>
                <w:b w:val="false"/>
                <w:i w:val="false"/>
                <w:color w:val="000000"/>
                <w:sz w:val="24"/>
              </w:rPr>
              <w:t>‒ оболочка жизни</w:t>
            </w:r>
            <w:r>
              <w:rPr>
                <w:rFonts w:ascii="Times New Roman" w:hAnsi="Times New Roman"/>
                <w:b w:val="false"/>
                <w:i w:val="false"/>
                <w:color w:val="000000"/>
                <w:sz w:val="24"/>
              </w:rPr>
              <w:t xml:space="preserve"> Границы биосферы. Разнообразие животного и растительного мира. Приспособление живых организмов к среде обитания. Жизнь в Океане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 часть биосферы. Распространение людей на Земле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Круговороты веществ на Земле. Круговороты воды, газов, горных пород, биогенного вещества</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w:t>
            </w:r>
            <w:r>
              <w:rPr>
                <w:rFonts w:ascii="Times New Roman" w:hAnsi="Times New Roman"/>
                <w:b w:val="false"/>
                <w:i w:val="false"/>
                <w:color w:val="000000"/>
                <w:sz w:val="24"/>
              </w:rPr>
              <w:t xml:space="preserve">Образование почвы и плодородие почв. </w:t>
            </w:r>
            <w:r>
              <w:rPr>
                <w:rFonts w:ascii="Times New Roman" w:hAnsi="Times New Roman"/>
                <w:b w:val="false"/>
                <w:i w:val="false"/>
                <w:color w:val="000000"/>
                <w:sz w:val="24"/>
              </w:rPr>
              <w:t>Охрана почв</w:t>
            </w:r>
          </w:p>
        </w:tc>
      </w:tr>
      <w:tr>
        <w:trPr>
          <w:trHeight w:val="12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Всемирное наследие ЮНЕСКО</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Географическая оболочка Земли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оболочка: особенности строения и свойства:</w:t>
            </w:r>
            <w:r>
              <w:rPr>
                <w:rFonts w:ascii="Times New Roman" w:hAnsi="Times New Roman"/>
                <w:b w:val="false"/>
                <w:i w:val="false"/>
                <w:color w:val="000000"/>
                <w:sz w:val="24"/>
              </w:rPr>
              <w:t xml:space="preserve"> целостность, зональность, ритмичность, их географические следствия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Главные закономерности природы Земли</w:t>
            </w:r>
          </w:p>
        </w:tc>
      </w:tr>
      <w:tr>
        <w:trPr>
          <w:trHeight w:val="20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trPr>
          <w:trHeight w:val="45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Атмосфера и климаты Земли.</w:t>
            </w:r>
            <w:r>
              <w:rPr>
                <w:rFonts w:ascii="Times New Roman" w:hAnsi="Times New Roman"/>
                <w:b w:val="false"/>
                <w:i w:val="false"/>
                <w:color w:val="000000"/>
                <w:sz w:val="24"/>
              </w:rPr>
              <w:t xml:space="preserve"> Закономерности распределения температуры воздуха и атмосферных осадков.</w:t>
            </w:r>
            <w:r>
              <w:rPr>
                <w:rFonts w:ascii="Times New Roman" w:hAnsi="Times New Roman"/>
                <w:b w:val="false"/>
                <w:i w:val="false"/>
                <w:color w:val="000000"/>
                <w:sz w:val="24"/>
              </w:rPr>
              <w:t xml:space="preserve"> </w:t>
            </w:r>
            <w:r>
              <w:rPr>
                <w:rFonts w:ascii="Times New Roman" w:hAnsi="Times New Roman"/>
                <w:b w:val="false"/>
                <w:i w:val="false"/>
                <w:color w:val="000000"/>
                <w:sz w:val="24"/>
              </w:rPr>
              <w:t>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trPr>
          <w:trHeight w:val="252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Человечество на Земле</w:t>
            </w:r>
          </w:p>
        </w:tc>
      </w:tr>
      <w:tr>
        <w:trPr>
          <w:trHeight w:val="133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Заселение Земли человеком. Современная численность населения мира. </w:t>
            </w:r>
            <w:r>
              <w:rPr>
                <w:rFonts w:ascii="Times New Roman" w:hAnsi="Times New Roman"/>
                <w:b w:val="false"/>
                <w:i w:val="false"/>
                <w:color w:val="000000"/>
                <w:sz w:val="24"/>
              </w:rPr>
              <w:t xml:space="preserve">Факторы, влияющие на рост численности населения. </w:t>
            </w:r>
            <w:r>
              <w:rPr>
                <w:rFonts w:ascii="Times New Roman" w:hAnsi="Times New Roman"/>
                <w:b w:val="false"/>
                <w:i w:val="false"/>
                <w:color w:val="000000"/>
                <w:sz w:val="24"/>
              </w:rPr>
              <w:t>Размещение и плотность населения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Народы и религии мира. </w:t>
            </w:r>
            <w:r>
              <w:rPr>
                <w:rFonts w:ascii="Times New Roman" w:hAnsi="Times New Roman"/>
                <w:b w:val="false"/>
                <w:i w:val="false"/>
                <w:color w:val="000000"/>
                <w:sz w:val="24"/>
              </w:rPr>
              <w:t xml:space="preserve">Этнический состав населения мира. </w:t>
            </w:r>
            <w:r>
              <w:rPr>
                <w:rFonts w:ascii="Times New Roman" w:hAnsi="Times New Roman"/>
                <w:b w:val="false"/>
                <w:i w:val="false"/>
                <w:color w:val="000000"/>
                <w:sz w:val="24"/>
              </w:rPr>
              <w:t>Языковая классификация народов мира. Мировые и национальные религии</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Хозяйственная деятельность населения,</w:t>
            </w:r>
            <w:r>
              <w:rPr>
                <w:rFonts w:ascii="Times New Roman" w:hAnsi="Times New Roman"/>
                <w:b w:val="false"/>
                <w:i w:val="false"/>
                <w:color w:val="000000"/>
                <w:sz w:val="24"/>
              </w:rPr>
              <w:t xml:space="preserve"> основные её виды: сельское хозяйство, промышленность, сфера услуг. Их влияние на природные комплексы.</w:t>
            </w:r>
            <w:r>
              <w:rPr>
                <w:rFonts w:ascii="Times New Roman" w:hAnsi="Times New Roman"/>
                <w:b w:val="false"/>
                <w:i w:val="false"/>
                <w:color w:val="000000"/>
                <w:sz w:val="24"/>
              </w:rPr>
              <w:t xml:space="preserve"> Города и сельские поселения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Многообразие стран, их основные типы. Культурно-исторические регионы мира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Материки и страны</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Южные материки</w:t>
            </w:r>
            <w:r>
              <w:rPr>
                <w:rFonts w:ascii="Times New Roman" w:hAnsi="Times New Roman"/>
                <w:b w:val="false"/>
                <w:i w:val="false"/>
                <w:color w:val="000000"/>
                <w:sz w:val="24"/>
              </w:rPr>
              <w:t xml:space="preserve">. Африка. Австралия и Океания. Южная Америка. </w:t>
            </w:r>
            <w:r>
              <w:rPr>
                <w:rFonts w:ascii="Times New Roman" w:hAnsi="Times New Roman"/>
                <w:b w:val="false"/>
                <w:i w:val="false"/>
                <w:color w:val="000000"/>
                <w:sz w:val="24"/>
              </w:rPr>
              <w:t>Антарктида.</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История открытия, </w:t>
            </w:r>
            <w:r>
              <w:rPr>
                <w:rFonts w:ascii="Times New Roman" w:hAnsi="Times New Roman"/>
                <w:b w:val="false"/>
                <w:i w:val="false"/>
                <w:color w:val="000000"/>
                <w:sz w:val="24"/>
              </w:rPr>
              <w:t>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южных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Антарктида – уникальный материк на Земле </w:t>
            </w:r>
            <w:r>
              <w:rPr>
                <w:rFonts w:ascii="Times New Roman" w:hAnsi="Times New Roman"/>
                <w:b w:val="false"/>
                <w:i w:val="false"/>
                <w:color w:val="000000"/>
                <w:sz w:val="24"/>
              </w:rPr>
              <w:t>Освоение человеком</w:t>
            </w:r>
            <w:r>
              <w:rPr>
                <w:rFonts w:ascii="Times New Roman" w:hAnsi="Times New Roman"/>
                <w:b w:val="false"/>
                <w:i w:val="false"/>
                <w:color w:val="000000"/>
                <w:sz w:val="24"/>
              </w:rPr>
              <w:t xml:space="preserve"> Антарктиды. Современные исследования в Антарктиде. Роль России в открытиях и исследованиях ледового континента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Северные материки.</w:t>
            </w:r>
            <w:r>
              <w:rPr>
                <w:rFonts w:ascii="Times New Roman" w:hAnsi="Times New Roman"/>
                <w:b w:val="false"/>
                <w:i w:val="false"/>
                <w:color w:val="000000"/>
                <w:sz w:val="24"/>
              </w:rPr>
              <w:t xml:space="preserve"> Северная Америка. Евразия.</w:t>
            </w:r>
            <w:r>
              <w:rPr>
                <w:rFonts w:ascii="Times New Roman" w:hAnsi="Times New Roman"/>
                <w:b w:val="false"/>
                <w:i w:val="false"/>
                <w:color w:val="000000"/>
                <w:sz w:val="24"/>
              </w:rPr>
              <w:t xml:space="preserve"> История открытия и освоения.</w:t>
            </w:r>
            <w:r>
              <w:rPr>
                <w:rFonts w:ascii="Times New Roman" w:hAnsi="Times New Roman"/>
                <w:b w:val="false"/>
                <w:i w:val="false"/>
                <w:color w:val="000000"/>
                <w:sz w:val="24"/>
              </w:rPr>
              <w:t xml:space="preserve"> Географическое положение Основные черты рельефа, климата, внутренних вод и определяющие их факторы. Зональные </w:t>
            </w:r>
            <w:r>
              <w:rPr>
                <w:rFonts w:ascii="Times New Roman" w:hAnsi="Times New Roman"/>
                <w:b w:val="false"/>
                <w:i w:val="false"/>
                <w:color w:val="000000"/>
                <w:sz w:val="24"/>
              </w:rPr>
              <w:t xml:space="preserve">и азональные </w:t>
            </w:r>
            <w:r>
              <w:rPr>
                <w:rFonts w:ascii="Times New Roman" w:hAnsi="Times New Roman"/>
                <w:b w:val="false"/>
                <w:i w:val="false"/>
                <w:color w:val="000000"/>
                <w:sz w:val="24"/>
              </w:rPr>
              <w:t xml:space="preserve">природные комплексы </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северных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Взаимодействие природы и общества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trPr>
          <w:trHeight w:val="37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b w:val="false"/>
                <w:i w:val="false"/>
                <w:color w:val="000000"/>
                <w:sz w:val="24"/>
              </w:rPr>
              <w:t xml:space="preserve">‒ </w:t>
            </w:r>
            <w:r>
              <w:rPr>
                <w:rFonts w:ascii="Times New Roman" w:hAnsi="Times New Roman"/>
                <w:b w:val="false"/>
                <w:i w:val="false"/>
                <w:color w:val="000000"/>
                <w:sz w:val="24"/>
              </w:rPr>
              <w:t>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62"/>
        <w:gridCol w:w="11511"/>
      </w:tblGrid>
      <w:tr>
        <w:trPr>
          <w:trHeight w:val="405" w:hRule="atLeast"/>
          <w:trHeight w:val="144" w:hRule="atLeast"/>
        </w:trPr>
        <w:tc>
          <w:tcPr>
            <w:tcW w:w="13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6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Географическое положение и границы России</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Морские и сухопутные границы</w:t>
            </w:r>
            <w:r>
              <w:rPr>
                <w:rFonts w:ascii="Times New Roman" w:hAnsi="Times New Roman"/>
                <w:b w:val="false"/>
                <w:i w:val="false"/>
                <w:color w:val="000000"/>
                <w:sz w:val="24"/>
              </w:rPr>
              <w:t>, воздушное пространство, к</w:t>
            </w:r>
            <w:r>
              <w:rPr>
                <w:rFonts w:ascii="Times New Roman" w:hAnsi="Times New Roman"/>
                <w:b w:val="false"/>
                <w:i w:val="false"/>
                <w:color w:val="000000"/>
                <w:sz w:val="24"/>
              </w:rPr>
              <w:t>онтинентальный шельф</w:t>
            </w:r>
            <w:r>
              <w:rPr>
                <w:rFonts w:ascii="Times New Roman" w:hAnsi="Times New Roman"/>
                <w:b w:val="false"/>
                <w:i w:val="false"/>
                <w:color w:val="000000"/>
                <w:sz w:val="24"/>
              </w:rPr>
              <w:t xml:space="preserve"> и исключительная экономическая зона Российской Федерации</w:t>
            </w:r>
            <w:r>
              <w:rPr>
                <w:rFonts w:ascii="Times New Roman" w:hAnsi="Times New Roman"/>
                <w:b w:val="false"/>
                <w:i w:val="false"/>
                <w:color w:val="000000"/>
                <w:sz w:val="24"/>
              </w:rPr>
              <w:t>. Моря, омывающие территорию России. Страны – соседи России.</w:t>
            </w:r>
            <w:r>
              <w:rPr>
                <w:rFonts w:ascii="Times New Roman" w:hAnsi="Times New Roman"/>
                <w:b w:val="false"/>
                <w:i w:val="false"/>
                <w:color w:val="000000"/>
                <w:sz w:val="24"/>
              </w:rPr>
              <w:t xml:space="preserve"> Ближнее и дальнее зарубежье. </w:t>
            </w:r>
            <w:r>
              <w:rPr>
                <w:rFonts w:ascii="Times New Roman" w:hAnsi="Times New Roman"/>
                <w:b w:val="false"/>
                <w:i w:val="false"/>
                <w:color w:val="000000"/>
                <w:sz w:val="24"/>
              </w:rPr>
              <w:t>Географическое положение России</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Россия на карте часовых поясов мира. </w:t>
            </w:r>
            <w:r>
              <w:rPr>
                <w:rFonts w:ascii="Times New Roman" w:hAnsi="Times New Roman"/>
                <w:b w:val="false"/>
                <w:i w:val="false"/>
                <w:color w:val="000000"/>
                <w:sz w:val="24"/>
              </w:rPr>
              <w:t xml:space="preserve">Карта часовых зон России. </w:t>
            </w:r>
            <w:r>
              <w:rPr>
                <w:rFonts w:ascii="Times New Roman" w:hAnsi="Times New Roman"/>
                <w:b w:val="false"/>
                <w:i w:val="false"/>
                <w:color w:val="000000"/>
                <w:sz w:val="24"/>
              </w:rPr>
              <w:t>Местное, поясное и зональное время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Административно-территориальное устройство России. Районирование территории. Виды районирования территории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Природа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природные ресурсы. Классификация природных ресурсов.</w:t>
            </w:r>
            <w:r>
              <w:rPr>
                <w:rFonts w:ascii="Times New Roman" w:hAnsi="Times New Roman"/>
                <w:b w:val="false"/>
                <w:i w:val="false"/>
                <w:color w:val="000000"/>
                <w:sz w:val="24"/>
              </w:rPr>
              <w:t xml:space="preserve">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территории России. Основные тектонические структуры</w:t>
            </w:r>
            <w:r>
              <w:rPr>
                <w:rFonts w:ascii="Times New Roman" w:hAnsi="Times New Roman"/>
                <w:b w:val="false"/>
                <w:i w:val="false"/>
                <w:color w:val="000000"/>
                <w:sz w:val="24"/>
              </w:rPr>
              <w:t xml:space="preserve"> на территории России</w:t>
            </w:r>
            <w:r>
              <w:rPr>
                <w:rFonts w:ascii="Times New Roman" w:hAnsi="Times New Roman"/>
                <w:b w:val="false"/>
                <w:i w:val="false"/>
                <w:color w:val="000000"/>
                <w:sz w:val="24"/>
              </w:rPr>
              <w:t>. Платформы и плиты. Пояса горообразования. Геохронологическая таблица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w:t>
            </w:r>
            <w:r>
              <w:rPr>
                <w:rFonts w:ascii="Times New Roman" w:hAnsi="Times New Roman"/>
                <w:b w:val="false"/>
                <w:i w:val="false"/>
                <w:color w:val="000000"/>
                <w:spacing w:val="-3"/>
                <w:sz w:val="24"/>
              </w:rPr>
              <w:t xml:space="preserve">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trPr>
          <w:trHeight w:val="150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климата, факторы их формирования, климатические пояса России. Климат и хозяйственная деятельность людей</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Почвы.</w:t>
            </w:r>
            <w:r>
              <w:rPr>
                <w:rFonts w:ascii="Times New Roman" w:hAnsi="Times New Roman"/>
                <w:b w:val="false"/>
                <w:i w:val="false"/>
                <w:color w:val="000000"/>
                <w:sz w:val="24"/>
              </w:rPr>
              <w:t xml:space="preserve"> Факторы образования почв. Основные зональные типы почв, их свойства, различия в плодородии. </w:t>
            </w:r>
            <w:r>
              <w:rPr>
                <w:rFonts w:ascii="Times New Roman" w:hAnsi="Times New Roman"/>
                <w:b w:val="false"/>
                <w:i w:val="false"/>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w:t>
            </w:r>
            <w:r>
              <w:rPr>
                <w:rFonts w:ascii="Times New Roman" w:hAnsi="Times New Roman"/>
                <w:b w:val="false"/>
                <w:i w:val="false"/>
                <w:color w:val="000000"/>
                <w:sz w:val="24"/>
              </w:rPr>
              <w:t xml:space="preserve"> Природные ресурсы природно-хозяйственных зон и их ис</w:t>
            </w:r>
            <w:r>
              <w:rPr>
                <w:rFonts w:ascii="Times New Roman" w:hAnsi="Times New Roman"/>
                <w:b w:val="false"/>
                <w:i w:val="false"/>
                <w:color w:val="000000"/>
                <w:sz w:val="24"/>
              </w:rPr>
              <w:t xml:space="preserve">пользование, экологические проблемы. </w:t>
            </w:r>
            <w:r>
              <w:rPr>
                <w:rFonts w:ascii="Times New Roman" w:hAnsi="Times New Roman"/>
                <w:b w:val="false"/>
                <w:i w:val="false"/>
                <w:color w:val="000000"/>
                <w:sz w:val="24"/>
              </w:rPr>
              <w:t>Прогнозируемые последствия изменений климата для разных природно-хозяйственных зон на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Население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естественное движение населения.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Половой и возрастной состав населения России. </w:t>
            </w:r>
            <w:r>
              <w:rPr>
                <w:rFonts w:ascii="Times New Roman" w:hAnsi="Times New Roman"/>
                <w:b w:val="false"/>
                <w:i w:val="false"/>
                <w:color w:val="000000"/>
                <w:sz w:val="24"/>
              </w:rPr>
              <w:t xml:space="preserve">Половозрастные пирамиды. </w:t>
            </w:r>
            <w:r>
              <w:rPr>
                <w:rFonts w:ascii="Times New Roman" w:hAnsi="Times New Roman"/>
                <w:b w:val="false"/>
                <w:i w:val="false"/>
                <w:color w:val="000000"/>
                <w:sz w:val="24"/>
              </w:rPr>
              <w:t>Средняя прогнозируемая (ожидаемая) продолжительность жизни мужского и женского населения России.</w:t>
            </w:r>
          </w:p>
        </w:tc>
      </w:tr>
      <w:tr>
        <w:trPr>
          <w:trHeight w:val="175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Миграции населения. </w:t>
            </w:r>
            <w:r>
              <w:rPr>
                <w:rFonts w:ascii="Times New Roman" w:hAnsi="Times New Roman"/>
                <w:b w:val="false"/>
                <w:i w:val="false"/>
                <w:color w:val="000000"/>
                <w:sz w:val="24"/>
              </w:rPr>
              <w:t xml:space="preserve">Миграционный прирост населения. Общий прирост населения. </w:t>
            </w:r>
            <w:r>
              <w:rPr>
                <w:rFonts w:ascii="Times New Roman" w:hAnsi="Times New Roman"/>
                <w:b w:val="false"/>
                <w:i w:val="false"/>
                <w:color w:val="000000"/>
                <w:sz w:val="24"/>
              </w:rPr>
              <w:t>Прогнозы изменения численности населения России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Народы и религии России. </w:t>
            </w:r>
            <w:r>
              <w:rPr>
                <w:rFonts w:ascii="Times New Roman" w:hAnsi="Times New Roman"/>
                <w:b w:val="false"/>
                <w:i w:val="false"/>
                <w:color w:val="000000"/>
                <w:sz w:val="24"/>
              </w:rPr>
              <w:t xml:space="preserve">Языковая классификация народов России. Титульные этносы. География религий. </w:t>
            </w:r>
            <w:r>
              <w:rPr>
                <w:rFonts w:ascii="Times New Roman" w:hAnsi="Times New Roman"/>
                <w:b w:val="false"/>
                <w:i w:val="false"/>
                <w:color w:val="000000"/>
                <w:sz w:val="24"/>
              </w:rPr>
              <w:t>Объекты Всемирного культурного наследия ЮНЕСКО на территории России</w:t>
            </w:r>
          </w:p>
        </w:tc>
      </w:tr>
      <w:tr>
        <w:trPr>
          <w:trHeight w:val="5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России. Основная полоса расселения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Урбанизация в России.</w:t>
            </w:r>
            <w:r>
              <w:rPr>
                <w:rFonts w:ascii="Times New Roman" w:hAnsi="Times New Roman"/>
                <w:b w:val="false"/>
                <w:i w:val="false"/>
                <w:color w:val="000000"/>
                <w:sz w:val="24"/>
              </w:rPr>
              <w:t xml:space="preserve"> Крупнейшие города и городские агломерации. Классификация городов по численности населения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79"/>
        <w:gridCol w:w="11690"/>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Общая характеристика хозяйства России</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Состав, отраслевая, функциональная и территориальная структура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ВВП, ВРП как показатели уровня развития страны и регионов</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Факторы производства. Производственный капитал России. Условия и факторы размещения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География отраслей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Машиностроительный комплекс</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Топливно-энергетический комплекс (ТЭК)</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Металлургический комплекс: чёрная и цветная металлургия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Химико-лесной комплекс: </w:t>
            </w:r>
            <w:r>
              <w:rPr>
                <w:rFonts w:ascii="Times New Roman" w:hAnsi="Times New Roman"/>
                <w:b w:val="false"/>
                <w:i w:val="false"/>
                <w:color w:val="000000"/>
                <w:sz w:val="24"/>
              </w:rPr>
              <w:t>химическая промышленность и лесопромышленный комплекс</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Агропромышленный комплекс (АПК). Сельское хозяйство: растениеводство и животноводство. Пищевая промышленность</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Регионы России</w:t>
            </w:r>
          </w:p>
        </w:tc>
      </w:tr>
      <w:tr>
        <w:trPr>
          <w:trHeight w:val="271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Регионы России. </w:t>
            </w:r>
            <w:r>
              <w:rPr>
                <w:rFonts w:ascii="Times New Roman" w:hAnsi="Times New Roman"/>
                <w:b w:val="false"/>
                <w:i w:val="false"/>
                <w:color w:val="000000"/>
                <w:sz w:val="24"/>
              </w:rPr>
              <w:t>Западный макрорегион (Европейская часть) России.</w:t>
            </w:r>
            <w:r>
              <w:rPr>
                <w:rFonts w:ascii="Times New Roman" w:hAnsi="Times New Roman"/>
                <w:b w:val="false"/>
                <w:i w:val="false"/>
                <w:color w:val="000000"/>
                <w:sz w:val="24"/>
              </w:rPr>
              <w:t xml:space="preserve"> </w:t>
            </w:r>
            <w:r>
              <w:rPr>
                <w:rFonts w:ascii="Times New Roman" w:hAnsi="Times New Roman"/>
                <w:b w:val="false"/>
                <w:i w:val="false"/>
                <w:color w:val="000000"/>
                <w:sz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trPr>
          <w:trHeight w:val="2010"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Классификация субъектов Российской Федерации по уровню социально-экономического развития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Россия в современном мире</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pPr>
        <w:spacing w:before="0" w:after="0"/>
        <w:ind w:left="120"/>
        <w:jc w:val="left"/>
      </w:pPr>
    </w:p>
    <w:bookmarkStart w:name="block-49708084" w:id="15"/>
    <w:p>
      <w:pPr>
        <w:sectPr>
          <w:pgSz w:w="11906" w:h="16383" w:orient="portrait"/>
        </w:sectPr>
      </w:pPr>
    </w:p>
    <w:bookmarkEnd w:id="15"/>
    <w:bookmarkEnd w:id="14"/>
    <w:bookmarkStart w:name="block-49708085" w:id="16"/>
    <w:p>
      <w:pPr>
        <w:spacing w:before="199" w:after="199" w:line="336"/>
        <w:ind w:left="120"/>
        <w:jc w:val="left"/>
      </w:pPr>
      <w:r>
        <w:rPr>
          <w:rFonts w:ascii="Times New Roman" w:hAnsi="Times New Roman"/>
          <w:b/>
          <w:i w:val="false"/>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5080"/>
        <w:gridCol w:w="8480"/>
      </w:tblGrid>
      <w:tr>
        <w:trPr>
          <w:trHeight w:val="1575" w:hRule="atLeast"/>
          <w:trHeight w:val="144" w:hRule="atLeast"/>
        </w:trPr>
        <w:tc>
          <w:tcPr>
            <w:tcW w:w="35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проверяемоготребования </w:t>
            </w:r>
          </w:p>
        </w:tc>
        <w:tc>
          <w:tcPr>
            <w:tcW w:w="932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32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b w:val="false"/>
                <w:i w:val="false"/>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b w:val="false"/>
                <w:i w:val="false"/>
                <w:color w:val="000000"/>
                <w:sz w:val="24"/>
                <w:shd w:fill="ffffff"/>
              </w:rPr>
              <w:t xml:space="preserve"> </w:t>
            </w:r>
            <w:r>
              <w:rPr>
                <w:rFonts w:ascii="Times New Roman" w:hAnsi="Times New Roman"/>
                <w:b w:val="false"/>
                <w:i w:val="false"/>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trPr>
          <w:trHeight w:val="35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сравнивать изученные географические объекты, явления и процессы на основе выделения их существенных признаков</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 географические объекты и явления на основе их известных характерных свойств</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trPr>
          <w:trHeight w:val="234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trPr>
          <w:trHeight w:val="270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pPr>
        <w:spacing w:before="0" w:after="0" w:line="336"/>
        <w:ind w:left="120"/>
        <w:jc w:val="left"/>
      </w:pPr>
    </w:p>
    <w:bookmarkStart w:name="block-49708085" w:id="17"/>
    <w:p>
      <w:pPr>
        <w:sectPr>
          <w:pgSz w:w="11906" w:h="16383" w:orient="portrait"/>
        </w:sectPr>
      </w:pPr>
    </w:p>
    <w:bookmarkEnd w:id="17"/>
    <w:bookmarkEnd w:id="16"/>
    <w:bookmarkStart w:name="block-49708087" w:id="18"/>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ГЕОГРАФИИ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246"/>
        <w:gridCol w:w="11323"/>
      </w:tblGrid>
      <w:tr>
        <w:trPr>
          <w:trHeight w:val="405" w:hRule="atLeast"/>
          <w:trHeight w:val="144" w:hRule="atLeast"/>
        </w:trPr>
        <w:tc>
          <w:tcPr>
            <w:tcW w:w="157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4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1. Географическое изучение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География – наука о планете Земля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географических открытий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2. Изображения земной поверхности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3. Земля – планета Солнечной системы</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Земля ‒ планета Солнечной системы. Форма, размеры, движение Земли, их географические следствия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4. Оболочки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Литосфера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Внешние и внутренние процессы рельефообразования. Рельеф земной поверхности и дна Мирового океана. Полезные ископаемые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Гидросфера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Озёра. Болота. Подземные воды. Ледники. Многолетняя мерзлота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Атмосфера</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w:t>
            </w:r>
            <w:r>
              <w:rPr>
                <w:rFonts w:ascii="Times New Roman" w:hAnsi="Times New Roman"/>
                <w:b w:val="false"/>
                <w:i w:val="false"/>
                <w:color w:val="000000"/>
                <w:sz w:val="24"/>
              </w:rPr>
              <w:t>Закономерности распределения температуры воздуха, атмосферных осадков. Воздушные массы, их типы. Преобладающие ветры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Климат и климатообразующие факторы. Разнообразие климата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Разнообразие животного и растительного мира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Образование почвы и плодородие почв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Географическая оболочка </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строения, свойства географической оболочки, их географические следствия. Круговороты веществ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Географическая зональность (природные зоны) и высотная поясность</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 Материки, океаны, части света. Острова, их типы по происхождению</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5. Человечество на Земле. Материки и страны </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мира</w:t>
            </w:r>
          </w:p>
        </w:tc>
      </w:tr>
      <w:tr>
        <w:trPr>
          <w:trHeight w:val="8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Культурно-исторические регионы мира. Многообразие стран, их основные типы</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6. Взаимодействие природы и общества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Природно-ресурсный капитал. Классификации природных ресурсов</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b w:val="false"/>
                <w:i w:val="false"/>
                <w:color w:val="000000"/>
                <w:spacing w:val="-6"/>
                <w:sz w:val="24"/>
              </w:rPr>
              <w:t>проблемы. Влияние современной хозяйственной</w:t>
            </w:r>
            <w:r>
              <w:rPr>
                <w:rFonts w:ascii="Times New Roman" w:hAnsi="Times New Roman"/>
                <w:b w:val="false"/>
                <w:i w:val="false"/>
                <w:color w:val="000000"/>
                <w:sz w:val="24"/>
              </w:rPr>
              <w:t xml:space="preserve"> деятельности людей на климат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Принципы рационального природопользования </w:t>
            </w:r>
            <w:r>
              <w:rPr>
                <w:rFonts w:ascii="Times New Roman" w:hAnsi="Times New Roman"/>
                <w:b w:val="false"/>
                <w:i w:val="false"/>
                <w:color w:val="000000"/>
                <w:sz w:val="24"/>
              </w:rPr>
              <w:t>и методы их реализации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Стихийные явления в литосфере, атмосфере и гидросфере</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7. География России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пространство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положение и границы России. Виды географического положения. Моря, омывающие территорию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Время на территории России. Россия на карте часовых поясов мира. Карта часовых зон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Административно-территориальное устройство России. Районирование территории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Природа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Почва. Основные зональные типы почв. Почвенные ресурсы России. Меры по сохранению плодородия почв</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Богатство растительного и животного мира России. Растения и животные, занесённые в Красную книгу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Население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Миграции населения. Миграционный прирост населения. Общий прирост населения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Основная полоса расселения</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России. Языковая классификация народов России. Крупнейшие народы России и их расселение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Качество населения и показатели, характеризующие его. ИЧР и его географические различия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Хозяйство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Топливно-энергетический комплекс (ТЭК)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Металлургический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Машиностроительный комплекс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Химико-лесной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Агропромышленный комплекс (АПК)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Инфраструктурный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Регионы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современном мире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системе международного географического разделения труда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Объекты Всемирного природного и культурного наследия ЮНЕСКО на территории России</w:t>
            </w:r>
          </w:p>
        </w:tc>
      </w:tr>
    </w:tbl>
    <w:p>
      <w:pPr>
        <w:spacing w:before="0" w:after="0" w:line="336"/>
        <w:ind w:left="120"/>
        <w:jc w:val="left"/>
      </w:pPr>
    </w:p>
    <w:bookmarkStart w:name="block-49708087" w:id="19"/>
    <w:p>
      <w:pPr>
        <w:sectPr>
          <w:pgSz w:w="11906" w:h="16383" w:orient="portrait"/>
        </w:sectPr>
      </w:pPr>
    </w:p>
    <w:bookmarkEnd w:id="19"/>
    <w:bookmarkEnd w:id="18"/>
    <w:bookmarkStart w:name="block-49708086"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9708086"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d50" Type="http://schemas.openxmlformats.org/officeDocument/2006/relationships/hyperlink" Id="rId82"/>
    <Relationship TargetMode="External" Target="https://m.edsoo.ru/88652bf2"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630" Type="http://schemas.openxmlformats.org/officeDocument/2006/relationships/hyperlink" Id="rId115"/>
    <Relationship TargetMode="External" Target="https://m.edsoo.ru/88656874" Type="http://schemas.openxmlformats.org/officeDocument/2006/relationships/hyperlink" Id="rId116"/>
    <Relationship TargetMode="External" Target="https://m.edsoo.ru/886569fa" Type="http://schemas.openxmlformats.org/officeDocument/2006/relationships/hyperlink" Id="rId117"/>
    <Relationship TargetMode="External" Target="https://m.edsoo.ru/88656b1c" Type="http://schemas.openxmlformats.org/officeDocument/2006/relationships/hyperlink" Id="rId118"/>
    <Relationship TargetMode="External" Target="https://m.edsoo.ru/88656d60" Type="http://schemas.openxmlformats.org/officeDocument/2006/relationships/hyperlink" Id="rId119"/>
    <Relationship TargetMode="External" Target="https://m.edsoo.ru/88656e8c" Type="http://schemas.openxmlformats.org/officeDocument/2006/relationships/hyperlink" Id="rId120"/>
    <Relationship TargetMode="External" Target="https://m.edsoo.ru/88656f9a" Type="http://schemas.openxmlformats.org/officeDocument/2006/relationships/hyperlink" Id="rId121"/>
    <Relationship TargetMode="External" Target="https://m.edsoo.ru/886570b2" Type="http://schemas.openxmlformats.org/officeDocument/2006/relationships/hyperlink" Id="rId122"/>
    <Relationship TargetMode="External" Target="https://m.edsoo.ru/88657288" Type="http://schemas.openxmlformats.org/officeDocument/2006/relationships/hyperlink" Id="rId123"/>
    <Relationship TargetMode="External" Target="https://m.edsoo.ru/88657440" Type="http://schemas.openxmlformats.org/officeDocument/2006/relationships/hyperlink" Id="rId124"/>
    <Relationship TargetMode="External" Target="https://m.edsoo.ru/8865759e" Type="http://schemas.openxmlformats.org/officeDocument/2006/relationships/hyperlink" Id="rId125"/>
    <Relationship TargetMode="External" Target="https://m.edsoo.ru/886576de" Type="http://schemas.openxmlformats.org/officeDocument/2006/relationships/hyperlink" Id="rId126"/>
    <Relationship TargetMode="External" Target="https://m.edsoo.ru/88657800" Type="http://schemas.openxmlformats.org/officeDocument/2006/relationships/hyperlink" Id="rId127"/>
    <Relationship TargetMode="External" Target="https://m.edsoo.ru/88657b3e" Type="http://schemas.openxmlformats.org/officeDocument/2006/relationships/hyperlink" Id="rId128"/>
    <Relationship TargetMode="External" Target="https://m.edsoo.ru/88657ca6" Type="http://schemas.openxmlformats.org/officeDocument/2006/relationships/hyperlink" Id="rId129"/>
    <Relationship TargetMode="External" Target="https://m.edsoo.ru/88658444" Type="http://schemas.openxmlformats.org/officeDocument/2006/relationships/hyperlink" Id="rId130"/>
    <Relationship TargetMode="External" Target="https://m.edsoo.ru/886586c4" Type="http://schemas.openxmlformats.org/officeDocument/2006/relationships/hyperlink" Id="rId131"/>
    <Relationship TargetMode="External" Target="https://m.edsoo.ru/88657f94" Type="http://schemas.openxmlformats.org/officeDocument/2006/relationships/hyperlink" Id="rId132"/>
    <Relationship TargetMode="External" Target="https://m.edsoo.ru/886587f0" Type="http://schemas.openxmlformats.org/officeDocument/2006/relationships/hyperlink" Id="rId133"/>
    <Relationship TargetMode="External" Target="https://m.edsoo.ru/88658f52" Type="http://schemas.openxmlformats.org/officeDocument/2006/relationships/hyperlink" Id="rId134"/>
    <Relationship TargetMode="External" Target="https://m.edsoo.ru/886590ce" Type="http://schemas.openxmlformats.org/officeDocument/2006/relationships/hyperlink" Id="rId135"/>
    <Relationship TargetMode="External" Target="https://m.edsoo.ru/88659272" Type="http://schemas.openxmlformats.org/officeDocument/2006/relationships/hyperlink" Id="rId136"/>
    <Relationship TargetMode="External" Target="https://m.edsoo.ru/8865939e" Type="http://schemas.openxmlformats.org/officeDocument/2006/relationships/hyperlink" Id="rId137"/>
    <Relationship TargetMode="External" Target="https://m.edsoo.ru/88659538" Type="http://schemas.openxmlformats.org/officeDocument/2006/relationships/hyperlink" Id="rId138"/>
    <Relationship TargetMode="External" Target="https://m.edsoo.ru/88659664" Type="http://schemas.openxmlformats.org/officeDocument/2006/relationships/hyperlink" Id="rId139"/>
    <Relationship TargetMode="External" Target="https://m.edsoo.ru/886597ae" Type="http://schemas.openxmlformats.org/officeDocument/2006/relationships/hyperlink" Id="rId140"/>
    <Relationship TargetMode="External" Target="https://m.edsoo.ru/886599d4" Type="http://schemas.openxmlformats.org/officeDocument/2006/relationships/hyperlink" Id="rId141"/>
    <Relationship TargetMode="External" Target="https://m.edsoo.ru/88659b28" Type="http://schemas.openxmlformats.org/officeDocument/2006/relationships/hyperlink" Id="rId142"/>
    <Relationship TargetMode="External" Target="https://m.edsoo.ru/8865ab2c" Type="http://schemas.openxmlformats.org/officeDocument/2006/relationships/hyperlink" Id="rId143"/>
    <Relationship TargetMode="External" Target="https://m.edsoo.ru/8865a4ce" Type="http://schemas.openxmlformats.org/officeDocument/2006/relationships/hyperlink" Id="rId144"/>
    <Relationship TargetMode="External" Target="https://m.edsoo.ru/8865a62c" Type="http://schemas.openxmlformats.org/officeDocument/2006/relationships/hyperlink" Id="rId145"/>
    <Relationship TargetMode="External" Target="https://m.edsoo.ru/8865ab2c" Type="http://schemas.openxmlformats.org/officeDocument/2006/relationships/hyperlink" Id="rId146"/>
    <Relationship TargetMode="External" Target="https://m.edsoo.ru/8865b72a" Type="http://schemas.openxmlformats.org/officeDocument/2006/relationships/hyperlink" Id="rId147"/>
    <Relationship TargetMode="External" Target="https://m.edsoo.ru/8865a79e" Type="http://schemas.openxmlformats.org/officeDocument/2006/relationships/hyperlink" Id="rId148"/>
    <Relationship TargetMode="External" Target="https://m.edsoo.ru/8865ac76" Type="http://schemas.openxmlformats.org/officeDocument/2006/relationships/hyperlink" Id="rId149"/>
    <Relationship TargetMode="External" Target="https://m.edsoo.ru/8865b932" Type="http://schemas.openxmlformats.org/officeDocument/2006/relationships/hyperlink" Id="rId150"/>
    <Relationship TargetMode="External" Target="https://m.edsoo.ru/8865a97e" Type="http://schemas.openxmlformats.org/officeDocument/2006/relationships/hyperlink" Id="rId151"/>
    <Relationship TargetMode="External" Target="https://m.edsoo.ru/8865ad98" Type="http://schemas.openxmlformats.org/officeDocument/2006/relationships/hyperlink" Id="rId152"/>
    <Relationship TargetMode="External" Target="https://m.edsoo.ru/8865ba86" Type="http://schemas.openxmlformats.org/officeDocument/2006/relationships/hyperlink" Id="rId153"/>
    <Relationship TargetMode="External" Target="https://m.edsoo.ru/8865bba8" Type="http://schemas.openxmlformats.org/officeDocument/2006/relationships/hyperlink" Id="rId154"/>
    <Relationship TargetMode="External" Target="https://m.edsoo.ru/8865be6e" Type="http://schemas.openxmlformats.org/officeDocument/2006/relationships/hyperlink" Id="rId155"/>
    <Relationship TargetMode="External" Target="https://m.edsoo.ru/8865c4d6" Type="http://schemas.openxmlformats.org/officeDocument/2006/relationships/hyperlink" Id="rId156"/>
    <Relationship TargetMode="External" Target="https://m.edsoo.ru/8865ca6c" Type="http://schemas.openxmlformats.org/officeDocument/2006/relationships/hyperlink" Id="rId157"/>
    <Relationship TargetMode="External" Target="https://m.edsoo.ru/8865bfb8" Type="http://schemas.openxmlformats.org/officeDocument/2006/relationships/hyperlink" Id="rId158"/>
    <Relationship TargetMode="External" Target="https://m.edsoo.ru/8865c0d0" Type="http://schemas.openxmlformats.org/officeDocument/2006/relationships/hyperlink" Id="rId159"/>
    <Relationship TargetMode="External" Target="https://m.edsoo.ru/8865c620" Type="http://schemas.openxmlformats.org/officeDocument/2006/relationships/hyperlink" Id="rId160"/>
    <Relationship TargetMode="External" Target="https://m.edsoo.ru/8865d962"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c28" Type="http://schemas.openxmlformats.org/officeDocument/2006/relationships/hyperlink" Id="rId169"/>
    <Relationship TargetMode="External" Target="https://m.edsoo.ru/8865e088" Type="http://schemas.openxmlformats.org/officeDocument/2006/relationships/hyperlink" Id="rId170"/>
    <Relationship TargetMode="External" Target="https://m.edsoo.ru/8865e254" Type="http://schemas.openxmlformats.org/officeDocument/2006/relationships/hyperlink" Id="rId171"/>
    <Relationship TargetMode="External" Target="https://m.edsoo.ru/8865e3da" Type="http://schemas.openxmlformats.org/officeDocument/2006/relationships/hyperlink" Id="rId172"/>
    <Relationship TargetMode="External" Target="https://m.edsoo.ru/8865e506" Type="http://schemas.openxmlformats.org/officeDocument/2006/relationships/hyperlink" Id="rId173"/>
    <Relationship TargetMode="External" Target="https://m.edsoo.ru/8865e68c" Type="http://schemas.openxmlformats.org/officeDocument/2006/relationships/hyperlink" Id="rId174"/>
    <Relationship TargetMode="External" Target="https://m.edsoo.ru/8865e876" Type="http://schemas.openxmlformats.org/officeDocument/2006/relationships/hyperlink" Id="rId175"/>
    <Relationship TargetMode="External" Target="https://m.edsoo.ru/8865ebe6" Type="http://schemas.openxmlformats.org/officeDocument/2006/relationships/hyperlink" Id="rId176"/>
    <Relationship TargetMode="External" Target="https://m.edsoo.ru/8865ed94" Type="http://schemas.openxmlformats.org/officeDocument/2006/relationships/hyperlink" Id="rId177"/>
    <Relationship TargetMode="External" Target="https://m.edsoo.ru/8865f140" Type="http://schemas.openxmlformats.org/officeDocument/2006/relationships/hyperlink" Id="rId178"/>
    <Relationship TargetMode="External" Target="https://m.edsoo.ru/8865f41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5b4" Type="http://schemas.openxmlformats.org/officeDocument/2006/relationships/hyperlink" Id="rId181"/>
    <Relationship TargetMode="External" Target="https://m.edsoo.ru/8865f6e0" Type="http://schemas.openxmlformats.org/officeDocument/2006/relationships/hyperlink" Id="rId182"/>
    <Relationship TargetMode="External" Target="https://m.edsoo.ru/8865f7f8" Type="http://schemas.openxmlformats.org/officeDocument/2006/relationships/hyperlink" Id="rId183"/>
    <Relationship TargetMode="External" Target="https://m.edsoo.ru/8865f91a" Type="http://schemas.openxmlformats.org/officeDocument/2006/relationships/hyperlink" Id="rId184"/>
    <Relationship TargetMode="External" Target="https://m.edsoo.ru/8865fcf8" Type="http://schemas.openxmlformats.org/officeDocument/2006/relationships/hyperlink" Id="rId185"/>
    <Relationship TargetMode="External" Target="https://m.edsoo.ru/8865fe4c" Type="http://schemas.openxmlformats.org/officeDocument/2006/relationships/hyperlink" Id="rId186"/>
    <Relationship TargetMode="External" Target="https://m.edsoo.ru/8865ff6e" Type="http://schemas.openxmlformats.org/officeDocument/2006/relationships/hyperlink" Id="rId187"/>
    <Relationship TargetMode="External" Target="https://m.edsoo.ru/886600e0" Type="http://schemas.openxmlformats.org/officeDocument/2006/relationships/hyperlink" Id="rId188"/>
    <Relationship TargetMode="External" Target="https://m.edsoo.ru/88660284" Type="http://schemas.openxmlformats.org/officeDocument/2006/relationships/hyperlink" Id="rId189"/>
    <Relationship TargetMode="External" Target="https://m.edsoo.ru/88660414" Type="http://schemas.openxmlformats.org/officeDocument/2006/relationships/hyperlink" Id="rId190"/>
    <Relationship TargetMode="External" Target="https://m.edsoo.ru/88660554" Type="http://schemas.openxmlformats.org/officeDocument/2006/relationships/hyperlink" Id="rId191"/>
    <Relationship TargetMode="External" Target="https://m.edsoo.ru/88660888" Type="http://schemas.openxmlformats.org/officeDocument/2006/relationships/hyperlink" Id="rId192"/>
    <Relationship TargetMode="External" Target="https://m.edsoo.ru/886609c8" Type="http://schemas.openxmlformats.org/officeDocument/2006/relationships/hyperlink" Id="rId193"/>
    <Relationship TargetMode="External" Target="https://m.edsoo.ru/88660b58" Type="http://schemas.openxmlformats.org/officeDocument/2006/relationships/hyperlink" Id="rId194"/>
    <Relationship TargetMode="External" Target="https://m.edsoo.ru/88660d06" Type="http://schemas.openxmlformats.org/officeDocument/2006/relationships/hyperlink" Id="rId195"/>
    <Relationship TargetMode="External" Target="https://m.edsoo.ru/88660e64" Type="http://schemas.openxmlformats.org/officeDocument/2006/relationships/hyperlink" Id="rId196"/>
    <Relationship TargetMode="External" Target="https://m.edsoo.ru/88661030" Type="http://schemas.openxmlformats.org/officeDocument/2006/relationships/hyperlink" Id="rId197"/>
    <Relationship TargetMode="External" Target="https://m.edsoo.ru/88661184" Type="http://schemas.openxmlformats.org/officeDocument/2006/relationships/hyperlink" Id="rId198"/>
    <Relationship TargetMode="External" Target="https://m.edsoo.ru/886612d8" Type="http://schemas.openxmlformats.org/officeDocument/2006/relationships/hyperlink" Id="rId199"/>
    <Relationship TargetMode="External" Target="https://m.edsoo.ru/886614ae" Type="http://schemas.openxmlformats.org/officeDocument/2006/relationships/hyperlink" Id="rId200"/>
    <Relationship TargetMode="External" Target="https://m.edsoo.ru/88661602" Type="http://schemas.openxmlformats.org/officeDocument/2006/relationships/hyperlink" Id="rId201"/>
    <Relationship TargetMode="External" Target="https://m.edsoo.ru/88661774" Type="http://schemas.openxmlformats.org/officeDocument/2006/relationships/hyperlink" Id="rId202"/>
    <Relationship TargetMode="External" Target="https://m.edsoo.ru/886618dc" Type="http://schemas.openxmlformats.org/officeDocument/2006/relationships/hyperlink" Id="rId203"/>
    <Relationship TargetMode="External" Target="https://m.edsoo.ru/88661b48" Type="http://schemas.openxmlformats.org/officeDocument/2006/relationships/hyperlink" Id="rId204"/>
    <Relationship TargetMode="External" Target="https://m.edsoo.ru/88661c6a" Type="http://schemas.openxmlformats.org/officeDocument/2006/relationships/hyperlink" Id="rId205"/>
    <Relationship TargetMode="External" Target="https://m.edsoo.ru/88661d82" Type="http://schemas.openxmlformats.org/officeDocument/2006/relationships/hyperlink" Id="rId206"/>
    <Relationship TargetMode="External" Target="https://m.edsoo.ru/88661f3a" Type="http://schemas.openxmlformats.org/officeDocument/2006/relationships/hyperlink" Id="rId207"/>
    <Relationship TargetMode="External" Target="https://m.edsoo.ru/8866219c" Type="http://schemas.openxmlformats.org/officeDocument/2006/relationships/hyperlink" Id="rId208"/>
    <Relationship TargetMode="External" Target="https://m.edsoo.ru/886622d2" Type="http://schemas.openxmlformats.org/officeDocument/2006/relationships/hyperlink" Id="rId209"/>
    <Relationship TargetMode="External" Target="https://m.edsoo.ru/88662462" Type="http://schemas.openxmlformats.org/officeDocument/2006/relationships/hyperlink" Id="rId210"/>
    <Relationship TargetMode="External" Target="https://m.edsoo.ru/886625ac" Type="http://schemas.openxmlformats.org/officeDocument/2006/relationships/hyperlink" Id="rId211"/>
    <Relationship TargetMode="External" Target="https://m.edsoo.ru/886626ce" Type="http://schemas.openxmlformats.org/officeDocument/2006/relationships/hyperlink" Id="rId212"/>
    <Relationship TargetMode="External" Target="https://m.edsoo.ru/88662868" Type="http://schemas.openxmlformats.org/officeDocument/2006/relationships/hyperlink" Id="rId213"/>
    <Relationship TargetMode="External" Target="https://m.edsoo.ru/886629bc" Type="http://schemas.openxmlformats.org/officeDocument/2006/relationships/hyperlink" Id="rId214"/>
    <Relationship TargetMode="External" Target="https://m.edsoo.ru/88662af2" Type="http://schemas.openxmlformats.org/officeDocument/2006/relationships/hyperlink" Id="rId215"/>
    <Relationship TargetMode="External" Target="https://m.edsoo.ru/88662f20" Type="http://schemas.openxmlformats.org/officeDocument/2006/relationships/hyperlink" Id="rId216"/>
    <Relationship TargetMode="External" Target="https://m.edsoo.ru/88663182" Type="http://schemas.openxmlformats.org/officeDocument/2006/relationships/hyperlink" Id="rId217"/>
    <Relationship TargetMode="External" Target="https://m.edsoo.ru/88663358" Type="http://schemas.openxmlformats.org/officeDocument/2006/relationships/hyperlink" Id="rId218"/>
    <Relationship TargetMode="External" Target="https://m.edsoo.ru/8866348e" Type="http://schemas.openxmlformats.org/officeDocument/2006/relationships/hyperlink" Id="rId219"/>
    <Relationship TargetMode="External" Target="https://m.edsoo.ru/886635c4" Type="http://schemas.openxmlformats.org/officeDocument/2006/relationships/hyperlink" Id="rId220"/>
    <Relationship TargetMode="External" Target="https://m.edsoo.ru/886636dc" Type="http://schemas.openxmlformats.org/officeDocument/2006/relationships/hyperlink" Id="rId221"/>
    <Relationship TargetMode="External" Target="https://m.edsoo.ru/886637f4" Type="http://schemas.openxmlformats.org/officeDocument/2006/relationships/hyperlink" Id="rId222"/>
    <Relationship TargetMode="External" Target="https://m.edsoo.ru/8866393e" Type="http://schemas.openxmlformats.org/officeDocument/2006/relationships/hyperlink" Id="rId223"/>
    <Relationship TargetMode="External" Target="https://m.edsoo.ru/88663a60" Type="http://schemas.openxmlformats.org/officeDocument/2006/relationships/hyperlink" Id="rId224"/>
    <Relationship TargetMode="External" Target="https://m.edsoo.ru/88663b96" Type="http://schemas.openxmlformats.org/officeDocument/2006/relationships/hyperlink" Id="rId225"/>
    <Relationship TargetMode="External" Target="https://m.edsoo.ru/88663ede" Type="http://schemas.openxmlformats.org/officeDocument/2006/relationships/hyperlink" Id="rId226"/>
    <Relationship TargetMode="External" Target="https://m.edsoo.ru/88664014" Type="http://schemas.openxmlformats.org/officeDocument/2006/relationships/hyperlink" Id="rId227"/>
    <Relationship TargetMode="External" Target="https://m.edsoo.ru/8866450a" Type="http://schemas.openxmlformats.org/officeDocument/2006/relationships/hyperlink" Id="rId228"/>
    <Relationship TargetMode="External" Target="https://m.edsoo.ru/886647f8" Type="http://schemas.openxmlformats.org/officeDocument/2006/relationships/hyperlink" Id="rId229"/>
    <Relationship TargetMode="External" Target="https://m.edsoo.ru/8866497e" Type="http://schemas.openxmlformats.org/officeDocument/2006/relationships/hyperlink" Id="rId230"/>
    <Relationship TargetMode="External" Target="https://m.edsoo.ru/88664d20" Type="http://schemas.openxmlformats.org/officeDocument/2006/relationships/hyperlink" Id="rId231"/>
    <Relationship TargetMode="External" Target="https://m.edsoo.ru/8866505e" Type="http://schemas.openxmlformats.org/officeDocument/2006/relationships/hyperlink" Id="rId232"/>
    <Relationship TargetMode="External" Target="https://m.edsoo.ru/886651bc" Type="http://schemas.openxmlformats.org/officeDocument/2006/relationships/hyperlink" Id="rId233"/>
    <Relationship TargetMode="External" Target="https://m.edsoo.ru/886652f2" Type="http://schemas.openxmlformats.org/officeDocument/2006/relationships/hyperlink" Id="rId234"/>
    <Relationship TargetMode="External" Target="https://m.edsoo.ru/8866541e" Type="http://schemas.openxmlformats.org/officeDocument/2006/relationships/hyperlink" Id="rId235"/>
    <Relationship TargetMode="External" Target="https://m.edsoo.ru/88665586" Type="http://schemas.openxmlformats.org/officeDocument/2006/relationships/hyperlink" Id="rId236"/>
    <Relationship TargetMode="External" Target="https://m.edsoo.ru/88665720" Type="http://schemas.openxmlformats.org/officeDocument/2006/relationships/hyperlink" Id="rId237"/>
    <Relationship TargetMode="External" Target="https://m.edsoo.ru/88665892" Type="http://schemas.openxmlformats.org/officeDocument/2006/relationships/hyperlink" Id="rId238"/>
    <Relationship TargetMode="External" Target="https://m.edsoo.ru/88665a5e" Type="http://schemas.openxmlformats.org/officeDocument/2006/relationships/hyperlink" Id="rId239"/>
    <Relationship TargetMode="External" Target="https://m.edsoo.ru/88665bbc" Type="http://schemas.openxmlformats.org/officeDocument/2006/relationships/hyperlink" Id="rId240"/>
    <Relationship TargetMode="External" Target="https://m.edsoo.ru/88665d2e" Type="http://schemas.openxmlformats.org/officeDocument/2006/relationships/hyperlink" Id="rId241"/>
    <Relationship TargetMode="External" Target="https://m.edsoo.ru/88665e78" Type="http://schemas.openxmlformats.org/officeDocument/2006/relationships/hyperlink" Id="rId242"/>
    <Relationship TargetMode="External" Target="https://m.edsoo.ru/886660b2" Type="http://schemas.openxmlformats.org/officeDocument/2006/relationships/hyperlink" Id="rId243"/>
    <Relationship TargetMode="External" Target="https://m.edsoo.ru/886662a6" Type="http://schemas.openxmlformats.org/officeDocument/2006/relationships/hyperlink" Id="rId244"/>
    <Relationship TargetMode="External" Target="https://m.edsoo.ru/88666684" Type="http://schemas.openxmlformats.org/officeDocument/2006/relationships/hyperlink" Id="rId245"/>
    <Relationship TargetMode="External" Target="https://m.edsoo.ru/886667f6" Type="http://schemas.openxmlformats.org/officeDocument/2006/relationships/hyperlink" Id="rId246"/>
    <Relationship TargetMode="External" Target="https://m.edsoo.ru/88666a80" Type="http://schemas.openxmlformats.org/officeDocument/2006/relationships/hyperlink" Id="rId247"/>
    <Relationship TargetMode="External" Target="https://m.edsoo.ru/88666bc0" Type="http://schemas.openxmlformats.org/officeDocument/2006/relationships/hyperlink" Id="rId248"/>
    <Relationship TargetMode="External" Target="https://m.edsoo.ru/88666f12" Type="http://schemas.openxmlformats.org/officeDocument/2006/relationships/hyperlink" Id="rId249"/>
    <Relationship TargetMode="External" Target="https://m.edsoo.ru/8866716a" Type="http://schemas.openxmlformats.org/officeDocument/2006/relationships/hyperlink" Id="rId250"/>
    <Relationship TargetMode="External" Target="https://m.edsoo.ru/886672e6" Type="http://schemas.openxmlformats.org/officeDocument/2006/relationships/hyperlink" Id="rId251"/>
    <Relationship TargetMode="External" Target="https://m.edsoo.ru/8866748a" Type="http://schemas.openxmlformats.org/officeDocument/2006/relationships/hyperlink" Id="rId252"/>
    <Relationship TargetMode="External" Target="https://m.edsoo.ru/886675fc" Type="http://schemas.openxmlformats.org/officeDocument/2006/relationships/hyperlink" Id="rId253"/>
    <Relationship TargetMode="External" Target="https://m.edsoo.ru/88667c28%5D%5D" Type="http://schemas.openxmlformats.org/officeDocument/2006/relationships/hyperlink" Id="rId254"/>
    <Relationship TargetMode="External" Target="https://m.edsoo.ru/88667980" Type="http://schemas.openxmlformats.org/officeDocument/2006/relationships/hyperlink" Id="rId255"/>
    <Relationship TargetMode="External" Target="https://m.edsoo.ru/88667f84" Type="http://schemas.openxmlformats.org/officeDocument/2006/relationships/hyperlink" Id="rId256"/>
    <Relationship TargetMode="External" Target="https://m.edsoo.ru/886680c4" Type="http://schemas.openxmlformats.org/officeDocument/2006/relationships/hyperlink" Id="rId257"/>
    <Relationship TargetMode="External" Target="https://m.edsoo.ru/886681e6" Type="http://schemas.openxmlformats.org/officeDocument/2006/relationships/hyperlink" Id="rId258"/>
    <Relationship TargetMode="External" Target="https://m.edsoo.ru/886682fe" Type="http://schemas.openxmlformats.org/officeDocument/2006/relationships/hyperlink" Id="rId259"/>
    <Relationship TargetMode="External" Target="https://m.edsoo.ru/88668416" Type="http://schemas.openxmlformats.org/officeDocument/2006/relationships/hyperlink" Id="rId260"/>
    <Relationship TargetMode="External" Target="https://m.edsoo.ru/8866852e" Type="http://schemas.openxmlformats.org/officeDocument/2006/relationships/hyperlink" Id="rId261"/>
    <Relationship TargetMode="External" Target="https://m.edsoo.ru/886687e0" Type="http://schemas.openxmlformats.org/officeDocument/2006/relationships/hyperlink" Id="rId262"/>
    <Relationship TargetMode="External" Target="https://m.edsoo.ru/88668a7e" Type="http://schemas.openxmlformats.org/officeDocument/2006/relationships/hyperlink" Id="rId263"/>
    <Relationship TargetMode="External" Target="https://m.edsoo.ru/88668c4a" Type="http://schemas.openxmlformats.org/officeDocument/2006/relationships/hyperlink" Id="rId264"/>
    <Relationship TargetMode="External" Target="https://m.edsoo.ru/88668d80" Type="http://schemas.openxmlformats.org/officeDocument/2006/relationships/hyperlink" Id="rId265"/>
    <Relationship TargetMode="External" Target="https://m.edsoo.ru/88668e98" Type="http://schemas.openxmlformats.org/officeDocument/2006/relationships/hyperlink" Id="rId266"/>
    <Relationship TargetMode="External" Target="https://m.edsoo.ru/88668fb0" Type="http://schemas.openxmlformats.org/officeDocument/2006/relationships/hyperlink" Id="rId267"/>
    <Relationship TargetMode="External" Target="https://m.edsoo.ru/886690dc" Type="http://schemas.openxmlformats.org/officeDocument/2006/relationships/hyperlink" Id="rId268"/>
    <Relationship TargetMode="External" Target="https://m.edsoo.ru/88669226" Type="http://schemas.openxmlformats.org/officeDocument/2006/relationships/hyperlink" Id="rId269"/>
    <Relationship TargetMode="External" Target="https://m.edsoo.ru/886693a2" Type="http://schemas.openxmlformats.org/officeDocument/2006/relationships/hyperlink" Id="rId270"/>
    <Relationship TargetMode="External" Target="https://m.edsoo.ru/886695b4" Type="http://schemas.openxmlformats.org/officeDocument/2006/relationships/hyperlink" Id="rId271"/>
    <Relationship TargetMode="External" Target="https://m.edsoo.ru/886696ea" Type="http://schemas.openxmlformats.org/officeDocument/2006/relationships/hyperlink" Id="rId272"/>
    <Relationship TargetMode="External" Target="https://m.edsoo.ru/8866980c" Type="http://schemas.openxmlformats.org/officeDocument/2006/relationships/hyperlink" Id="rId273"/>
    <Relationship TargetMode="External" Target="https://m.edsoo.ru/88669938" Type="http://schemas.openxmlformats.org/officeDocument/2006/relationships/hyperlink" Id="rId274"/>
    <Relationship TargetMode="External" Target="https://m.edsoo.ru/88669a6e" Type="http://schemas.openxmlformats.org/officeDocument/2006/relationships/hyperlink" Id="rId275"/>
    <Relationship TargetMode="External" Target="https://m.edsoo.ru/88669cb2" Type="http://schemas.openxmlformats.org/officeDocument/2006/relationships/hyperlink" Id="rId276"/>
    <Relationship TargetMode="External" Target="https://m.edsoo.ru/88669e24" Type="http://schemas.openxmlformats.org/officeDocument/2006/relationships/hyperlink" Id="rId277"/>
    <Relationship TargetMode="External" Target="https://m.edsoo.ru/8866a0c2" Type="http://schemas.openxmlformats.org/officeDocument/2006/relationships/hyperlink" Id="rId278"/>
    <Relationship TargetMode="External" Target="https://m.edsoo.ru/8866a2a2" Type="http://schemas.openxmlformats.org/officeDocument/2006/relationships/hyperlink" Id="rId279"/>
    <Relationship TargetMode="External" Target="https://m.edsoo.ru/8866a3f6" Type="http://schemas.openxmlformats.org/officeDocument/2006/relationships/hyperlink" Id="rId280"/>
    <Relationship TargetMode="External" Target="https://m.edsoo.ru/8866a59a" Type="http://schemas.openxmlformats.org/officeDocument/2006/relationships/hyperlink" Id="rId281"/>
    <Relationship TargetMode="External" Target="https://m.edsoo.ru/8866a73e" Type="http://schemas.openxmlformats.org/officeDocument/2006/relationships/hyperlink" Id="rId282"/>
    <Relationship TargetMode="External" Target="https://m.edsoo.ru/8866a8ba" Type="http://schemas.openxmlformats.org/officeDocument/2006/relationships/hyperlink" Id="rId283"/>
    <Relationship TargetMode="External" Target="https://m.edsoo.ru/8866a9e6" Type="http://schemas.openxmlformats.org/officeDocument/2006/relationships/hyperlink" Id="rId284"/>
    <Relationship TargetMode="External" Target="https://m.edsoo.ru/8866acf2" Type="http://schemas.openxmlformats.org/officeDocument/2006/relationships/hyperlink" Id="rId285"/>
    <Relationship TargetMode="External" Target="https://m.edsoo.ru/8866afd6" Type="http://schemas.openxmlformats.org/officeDocument/2006/relationships/hyperlink" Id="rId286"/>
    <Relationship TargetMode="External" Target="https://m.edsoo.ru/8866b184" Type="http://schemas.openxmlformats.org/officeDocument/2006/relationships/hyperlink" Id="rId287"/>
    <Relationship TargetMode="External" Target="https://m.edsoo.ru/8866b2b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